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394-ПП/9340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9340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Монитор ACER, инвентарный номер: А11016,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Монитор ACER, инвентарный номер: А11016,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6059.00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605,90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