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1498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9658,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9658,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396-ПП/1498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"31" июля 2026 г., время: 18:40:52.511;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"31" июля 2026 18:40:52.511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521,00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Борщенко Сергей Леонидович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№18, в размере </w:t>
      </w:r>
      <w:r>
        <w:rPr>
          <w:rFonts w:ascii="Times New Roman" w:hAnsi="Times New Roman"/>
          <w:b/>
          <w:i/>
          <w:color w:val="000000"/>
        </w:rPr>
        <w:t xml:space="preserve">521.00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509.40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