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1498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9658,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9658,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509,40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