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396-ПП/1379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1379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5447,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5447,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500.65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382.85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323.95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396-ПП/1379 от "03"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"31" июля 2026 г., время: 18:51:41.145;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"31" июля 2026 18:51:41.145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103,00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Борщенко Сергей Леонидович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№18, в размере </w:t>
      </w:r>
      <w:r>
        <w:rPr>
          <w:rFonts w:ascii="Times New Roman" w:hAnsi="Times New Roman"/>
          <w:b/>
          <w:i/>
          <w:color w:val="000000"/>
        </w:rPr>
        <w:t xml:space="preserve">103.00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88.35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