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394-ПП/9189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9189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BenQ GW2270, инвентарный номер: А396,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BenQ GW2270, инвентарный номер: А396,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3440.00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3440.0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3096.00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2924.00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2752.00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2408.00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1892.00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1548.00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1032.00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172.00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394-ПП/9189 от "03"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"01" августа 2026 г., время: 17:55:09.027;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"01" августа 2026 17:55:09.027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№18, в размере </w:t>
      </w:r>
      <w:r>
        <w:rPr>
          <w:rFonts w:ascii="Times New Roman" w:hAnsi="Times New Roman"/>
          <w:b/>
          <w:i/>
          <w:color w:val="000000"/>
        </w:rPr>
        <w:t xml:space="preserve">590.00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516.00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