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394-ПП/9189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"03"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9189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Монитор BenQ GW2270, инвентарный номер: А396, местонахождение: г. Челябинск, ул. Российская, д. 260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Монитор BenQ GW2270, инвентарный номер: А396, местонахождение: г. Челябинск, ул. Российская, д. 260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3440.00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18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28.07.2026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516,00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