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394-ПП/9064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9064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Samsung B2430L, инвентарный номер: x-256,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Samsung B2430L, инвентарный номер: x-256,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3669.00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3669.0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3485.55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3302.10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3118.65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2935.20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2751.75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2568.30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2384.85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2201.40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2017.95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1651.05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1284.15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1100.70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917.25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733.80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550.35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366.90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394-ПП/9064 от "03"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"01" августа 2026 г., время: 09:43:11.249;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"01" августа 2026 г., время: 17:52:30.743;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"01" августа 2026 09:43:11.249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551,00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Ефименко Василий Васильевич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"01" августа 2026 17:52:30.743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665,00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665.00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550.35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