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9064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Монитор Samsung B2430L, инвентарный номер: x-256,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Монитор Samsung B2430L, инвентарный номер: x-256,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3669.00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550,35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