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394-ПП/9061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9061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Samsung B2430L, инвентарный номер: x-253,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Samsung B2430L, инвентарный номер: x-253,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3669.00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3669.0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3485.55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3302.10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3118.65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2935.20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2751.75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2568.30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2384.85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2017.95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1651.05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1284.15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1100.70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550.35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394-ПП/9061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09:41:56.705;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17:52:11.528;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09:41:56.705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551,00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17:52:11.528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665.00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550.35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