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8896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53,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53,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575.00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394-ПП/8896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"28" июля 2026 г., время: 11:04:34.366;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"28" июля 2026 11:04:34.366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95.00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