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394-ПП/8896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"03"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8896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53,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Монитор ACER V193, инвентарный номер: 53,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575.00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28.07.2026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86,25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