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8829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А11322,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А11322,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575.00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394-ПП/8829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(Челяениск)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"28" июля 2026 г., время: 11:04:20.018;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17:51:02.308;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"28" июля 2026 11:04:20.018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17:51:02.308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