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8828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А11321,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А11321,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575.00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394-ПП/8828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"28" июля 2026 г., время: 11:04:00.808;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17:50:42.817;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"28" июля 2026 11:04:00.808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17:50:42.817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