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А11255,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А11255,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394-ПП/8826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11:03:39.731;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17:50:08.277;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11:03:39.731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17:50:08.277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