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394-ПП/8826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"03"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8826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Монитор ACER V193, инвентарный номер: А11255,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Монитор ACER V193, инвентарный номер: А11255,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575.00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86,25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