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8824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А11232,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А11232,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575.00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394-ПП/8824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"28" июля 2026 г., время: 11:03:18.179;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17:49:48.172;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"28" июля 2026 11:03:18.179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17:49:48.172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