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394-ПП/8824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"03"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8824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Монитор ACER V193, инвентарный номер: А11232,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Монитор ACER V193, инвентарный номер: А11232,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575.00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86,25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