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8819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А11201,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А11201,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394-ПП/8819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11:03:01.092;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17:49:23.272;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11:03:01.092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17:49:23.272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