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394-ПП/8817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"03"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8817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Монитор ACER V193, инвентарный номер: А11165,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Монитор ACER V193, инвентарный номер: А11165,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575.00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575.0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546.25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517.50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488.75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460.00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431.25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402.50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373.75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345.00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316.25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258.75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230.00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143.75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115.00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86.25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28.75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394-ПП/8817 от "03"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"28" июля 2026 г., время: 11:02:38.527;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 ул.Курчатова 18А)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"01" августа 2026 г., время: 17:48:53.213;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"28" июля 2026 11:02:38.527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95,00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Давыдов Денис Александрович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"01" августа 2026 17:48:53.213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92,00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Агеев Юрий Александрович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95.00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18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28.07.2026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01.08.2026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86.25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