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394-ПП/7900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"03"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7900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Монитор DELL P2217H, инвентарный номер: А11327,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Монитор DELL P2217H, инвентарный номер: А11327,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5977.00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5977.0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5678.15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5379.30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5080.45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4781.60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4482.75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4183.90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3885.05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3586.20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3287.35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2988.50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2689.65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2390.80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2091.95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1793.10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1494.25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1195.40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896.55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597.70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298.85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394-ПП/7900 от "03"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(Челябинская об. Челябинск, ул. Салютная кв. 23 кв 50)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"31" июля 2026 г., время: 18:44:48.083;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"31" июля 2026 18:44:48.083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901,00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Борщенко Сергей Леонидович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№18, в размере </w:t>
      </w:r>
      <w:r>
        <w:rPr>
          <w:rFonts w:ascii="Times New Roman" w:hAnsi="Times New Roman"/>
          <w:b/>
          <w:i/>
          <w:color w:val="000000"/>
        </w:rPr>
        <w:t xml:space="preserve">901.00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18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896.55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