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394-ПП/7900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7900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Монитор DELL P2217H, инвентарный номер: А11327,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Монитор DELL P2217H, инвентарный номер: А11327,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5977.00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896,55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