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394-ПП/7898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7898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DELL P2217H, инвентарный номер: А11127,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DELL P2217H, инвентарный номер: А11127,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5977.00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5977.0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5678.15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5379.30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5080.45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4781.60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4482.75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4183.90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3885.05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3586.20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3287.35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2988.50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2689.65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2390.80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2091.95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1793.10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1494.25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1195.40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896.55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597.70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298.85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394-ПП/7898 от "03"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"31" июля 2026 г., время: 18:51:44.679;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"01" августа 2026 г., время: 09:47:56.374;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"31" июля 2026 18:51:44.679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901,00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Борщенко Сергей Леонидович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"01" августа 2026 09:47:56.374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913,00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Ефименко Василий Васильевич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913.00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896.55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