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394-ПП/7898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"03" августа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394-ПП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7898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Монитор DELL P2217H, инвентарный номер: А11127, местонахождение: г. Челябинск, ул. Российская, д. 260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Монитор DELL P2217H, инвентарный номер: А11127, местонахождение: г. Челябинск, ул. Российская, д. 260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5977.00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18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28.07.2026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01.08.2026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896,55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Борщенко Сергей Леонидович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(Челябинская об. Челябинск, ул. Салютная кв. 23 кв 50)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Борщенко Сергей Леонидович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numPr>
          <w:ilvl w:val="0"/>
          <w:numId w:val="2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Ефименко Василий Васильевич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Молодогвардейцев 51а, КВ 32)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Ефименко Василий Васильевич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2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