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394-ПП/7765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7765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А40324,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А40324,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3440.00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2924.00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394-ПП/7765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09:46:41.333;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17:54:02.490;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09:46:41.333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17:54:02.490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516.00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