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7765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А40324,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А40324,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516,00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