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394-ПП/7935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7935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DELL P2217H, инвентарный номер: 1,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DELL P2217H, инвентарный номер: 1,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5977.00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896,55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