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397-ПП/2896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2896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Тумбы к столу 2шт., инвентарный номер: 9842,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Тумбы к столу 2шт., инвентарный номер: 9842,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397-ПП/2896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 Новороссийская, д 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"27" июля 2026 г., время: 16:57:50.985;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"27" июля 2026 16:57:50.985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