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Тумбы к столу 2шт., инвентарный номер: 9842,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Тумбы к столу 2шт., инвентарный номер: 9842,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