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397-ПП/2895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"28"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2895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9665,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9665,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318.25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284.75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251.25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217.75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184.25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150.75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397-ПП/2895 от "28"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"25" июля 2026 г., время: 21:39:11.365;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 Новороссийская, д 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"27" июля 2026 г., время: 16:57:26.538;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"25" июля 2026 21:39:11.365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68,00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Давыдов Денис Александрович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"27" июля 2026 16:57:26.538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91.00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67.00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