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8067,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8067,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397-ПП/2861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21:38:51.248;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16:56:57.642;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21:38:51.248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16:56:57.642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