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397-ПП/2846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2846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8008,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8008,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397-ПП/2846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21:38:35.889;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"27" июля 2026 г., время: 16:56:27.393;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21:38:35.889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"27" июля 2026 16:56:27.393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