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397-ПП/2846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2846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Тумбочка офисная, инвентарный номер: 8008,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Тумбочка офисная, инвентарный номер: 8008,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67,00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 Новороссийская, д 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