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8007,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8007,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397-ПП/2845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21:38:06.558;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16:55:53.057;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21:38:06.558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16:55:53.057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