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Тумбочка офисная, инвентарный номер: 8007,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Тумбочка офисная, инвентарный номер: 8007,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