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397-ПП/2804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2804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7221,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7221,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397-ПП/2804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21:37:35.010;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"27" июля 2026 г., время: 16:54:50.033;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21:37:35.010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"27" июля 2026 16:54:50.033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