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2788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7152,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7152,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397-ПП/2788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21:37:01.154;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16:53:21.115;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21:37:01.154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16:53:21.115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