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2787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7146,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7146,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397-ПП/2787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21:36:47.242;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16:52:36.285;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21:36:47.242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16:52:36.285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