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397-ПП/2787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2787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7146,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7146,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67,00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 Новороссийская, д 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