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2704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6278,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6278,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397-ПП/2704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21:36:09.696;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16:50:05.672;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21:36:09.696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16:50:05.672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