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397-ПП/2704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2704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Тумбочка офисная, инвентарный номер: 6278,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Тумбочка офисная, инвентарный номер: 6278,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