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2667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5397,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5397,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397-ПП/2667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16:48:56.621;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16:48:56.621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71.00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