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397-ПП/2662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2662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5367,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5367,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397-ПП/2662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21:35:39.408;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"27" июля 2026 г., время: 16:47:48.097;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21:35:39.408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"27" июля 2026 16:47:48.097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