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5333,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5333,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397-ПП/2657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16:45:34.436;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16:45:34.436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73.00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