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5299,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5299,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397-ПП/2650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21:35:19.966;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16:41:12.097;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21:35:19.966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16:41:12.097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