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397-ПП/2650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2650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5299,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5299,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