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2636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4299,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4299,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397-ПП/2636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16:46:19.642;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16:46:19.642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73.00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