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397-ПП/2636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2636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4299,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4299,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