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396-ПП/1486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1486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8121,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8121,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3396.00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3226.20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2886.60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2716.80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2547.00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2377.20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2207.40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2037.60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1867.80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1358.40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1188.60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1018.80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849.00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169.80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396-ПП/1486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21:42:58.781;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21:42:58.781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690,00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690.00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679.20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