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1480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8035,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8035,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396-ПП/1480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21:42:44.492;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21:42:44.492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679.20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