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396-ПП/1480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1480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8035,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8035,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679,20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